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4148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4858,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4858,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403-ПП/4148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10:08:17.369;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10:08:17.369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